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26-</w:t>
      </w:r>
      <w:r>
        <w:rPr>
          <w:rStyle w:val="cat-PhoneNumbergrp-12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3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-03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3744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 w:line="257" w:lineRule="auto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Страхового публичного акционерного общества «Ингосстрах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Ахлидини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Тагоймуроду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возмещении ущерба в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регресса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Страхового публичного акционерного общества «Ингосстрах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Ахлидини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Тагоймуроду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возмещении ущерба в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регресса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удовлетворить.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Ахлидини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Тагоймурод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0rplc-9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16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15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Страхового публичного акционерного общества «Ингосстрах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(ИНН </w:t>
      </w:r>
      <w:r>
        <w:rPr>
          <w:rStyle w:val="cat-PhoneNumbergrp-14rplc-13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КПП </w:t>
      </w:r>
      <w:r>
        <w:rPr>
          <w:rStyle w:val="cat-UserDefinedgrp-17rplc-14"/>
          <w:rFonts w:ascii="Times New Roman" w:eastAsia="Times New Roman" w:hAnsi="Times New Roman" w:cs="Times New Roman"/>
          <w:sz w:val="27"/>
          <w:szCs w:val="27"/>
        </w:rPr>
        <w:t>..********.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сумму </w:t>
      </w:r>
      <w:r>
        <w:rPr>
          <w:rFonts w:ascii="Times New Roman" w:eastAsia="Times New Roman" w:hAnsi="Times New Roman" w:cs="Times New Roman"/>
          <w:sz w:val="27"/>
          <w:szCs w:val="27"/>
        </w:rPr>
        <w:t>ущерба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Style w:val="cat-Sumgrp-8rplc-15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расходы по уплате государственной пошлины в размере </w:t>
      </w:r>
      <w:r>
        <w:rPr>
          <w:rStyle w:val="cat-Sumgrp-9rplc-16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18rplc-18"/>
          <w:rFonts w:ascii="Times New Roman" w:eastAsia="Times New Roman" w:hAnsi="Times New Roman" w:cs="Times New Roman"/>
          <w:sz w:val="20"/>
          <w:szCs w:val="20"/>
        </w:rPr>
        <w:t>...***********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2rplc-0">
    <w:name w:val="cat-PhoneNumber grp-12 rplc-0"/>
    <w:basedOn w:val="DefaultParagraphFont"/>
  </w:style>
  <w:style w:type="character" w:customStyle="1" w:styleId="cat-PhoneNumbergrp-13rplc-1">
    <w:name w:val="cat-PhoneNumber grp-13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PassportDatagrp-10rplc-9">
    <w:name w:val="cat-PassportData grp-10 rplc-9"/>
    <w:basedOn w:val="DefaultParagraphFont"/>
  </w:style>
  <w:style w:type="character" w:customStyle="1" w:styleId="cat-ExternalSystemDefinedgrp-16rplc-10">
    <w:name w:val="cat-ExternalSystemDefined grp-16 rplc-10"/>
    <w:basedOn w:val="DefaultParagraphFont"/>
  </w:style>
  <w:style w:type="character" w:customStyle="1" w:styleId="cat-ExternalSystemDefinedgrp-15rplc-11">
    <w:name w:val="cat-ExternalSystemDefined grp-15 rplc-11"/>
    <w:basedOn w:val="DefaultParagraphFont"/>
  </w:style>
  <w:style w:type="character" w:customStyle="1" w:styleId="cat-PhoneNumbergrp-14rplc-13">
    <w:name w:val="cat-PhoneNumber grp-14 rplc-13"/>
    <w:basedOn w:val="DefaultParagraphFont"/>
  </w:style>
  <w:style w:type="character" w:customStyle="1" w:styleId="cat-UserDefinedgrp-17rplc-14">
    <w:name w:val="cat-UserDefined grp-17 rplc-14"/>
    <w:basedOn w:val="DefaultParagraphFont"/>
  </w:style>
  <w:style w:type="character" w:customStyle="1" w:styleId="cat-Sumgrp-8rplc-15">
    <w:name w:val="cat-Sum grp-8 rplc-15"/>
    <w:basedOn w:val="DefaultParagraphFont"/>
  </w:style>
  <w:style w:type="character" w:customStyle="1" w:styleId="cat-Sumgrp-9rplc-16">
    <w:name w:val="cat-Sum grp-9 rplc-16"/>
    <w:basedOn w:val="DefaultParagraphFont"/>
  </w:style>
  <w:style w:type="character" w:customStyle="1" w:styleId="cat-UserDefinedgrp-18rplc-18">
    <w:name w:val="cat-UserDefined grp-18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